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80D40" w14:textId="2FE0FB40" w:rsidR="00E31FEC" w:rsidRPr="00E31FEC" w:rsidRDefault="00E31FEC" w:rsidP="00E31FEC">
      <w:r w:rsidRPr="00E31FEC">
        <w:rPr>
          <w:b/>
          <w:bCs/>
        </w:rPr>
        <w:t>Siri Haugan</w:t>
      </w:r>
      <w:r w:rsidR="00E81B21">
        <w:rPr>
          <w:b/>
          <w:bCs/>
        </w:rPr>
        <w:t xml:space="preserve"> </w:t>
      </w:r>
      <w:r w:rsidRPr="00E31FEC">
        <w:t xml:space="preserve">Jeg er </w:t>
      </w:r>
      <w:proofErr w:type="spellStart"/>
      <w:r w:rsidRPr="00E31FEC">
        <w:t>sykepleier</w:t>
      </w:r>
      <w:proofErr w:type="spellEnd"/>
      <w:r w:rsidRPr="00E31FEC">
        <w:t xml:space="preserve">, </w:t>
      </w:r>
      <w:proofErr w:type="spellStart"/>
      <w:r w:rsidRPr="00E31FEC">
        <w:t>sosiolog</w:t>
      </w:r>
      <w:proofErr w:type="spellEnd"/>
      <w:r w:rsidRPr="00E31FEC">
        <w:t xml:space="preserve"> og stipendiat ved </w:t>
      </w:r>
      <w:proofErr w:type="spellStart"/>
      <w:r w:rsidRPr="00E31FEC">
        <w:t>Institutt</w:t>
      </w:r>
      <w:proofErr w:type="spellEnd"/>
      <w:r w:rsidRPr="00E31FEC">
        <w:t xml:space="preserve"> for </w:t>
      </w:r>
      <w:proofErr w:type="spellStart"/>
      <w:r w:rsidRPr="00E31FEC">
        <w:t>helsevitenskap</w:t>
      </w:r>
      <w:proofErr w:type="spellEnd"/>
      <w:r w:rsidRPr="00E31FEC">
        <w:t xml:space="preserve">, NTNU i Ålesund. Min forskning er forankret i kvalitativ metodologi og retter </w:t>
      </w:r>
      <w:proofErr w:type="spellStart"/>
      <w:r w:rsidRPr="00E31FEC">
        <w:t>seg</w:t>
      </w:r>
      <w:proofErr w:type="spellEnd"/>
      <w:r w:rsidRPr="00E31FEC">
        <w:t xml:space="preserve"> </w:t>
      </w:r>
      <w:proofErr w:type="spellStart"/>
      <w:r w:rsidRPr="00E31FEC">
        <w:t>mot</w:t>
      </w:r>
      <w:proofErr w:type="spellEnd"/>
      <w:r w:rsidRPr="00E31FEC">
        <w:t xml:space="preserve"> erfaringer og praksis ved norske </w:t>
      </w:r>
      <w:proofErr w:type="spellStart"/>
      <w:r w:rsidRPr="00E31FEC">
        <w:t>overgrepsmottak</w:t>
      </w:r>
      <w:proofErr w:type="spellEnd"/>
      <w:r w:rsidRPr="00E31FEC">
        <w:t xml:space="preserve">. Jeg er særlig </w:t>
      </w:r>
      <w:proofErr w:type="spellStart"/>
      <w:r w:rsidRPr="00E31FEC">
        <w:t>opptatt</w:t>
      </w:r>
      <w:proofErr w:type="spellEnd"/>
      <w:r w:rsidRPr="00E31FEC">
        <w:t xml:space="preserve"> av hvordan </w:t>
      </w:r>
      <w:proofErr w:type="spellStart"/>
      <w:r w:rsidRPr="00E31FEC">
        <w:t>pasienter</w:t>
      </w:r>
      <w:proofErr w:type="spellEnd"/>
      <w:r w:rsidRPr="00E31FEC">
        <w:t xml:space="preserve"> </w:t>
      </w:r>
      <w:proofErr w:type="spellStart"/>
      <w:r w:rsidRPr="00E31FEC">
        <w:t>opplever</w:t>
      </w:r>
      <w:proofErr w:type="spellEnd"/>
      <w:r w:rsidRPr="00E31FEC">
        <w:t xml:space="preserve"> </w:t>
      </w:r>
      <w:proofErr w:type="spellStart"/>
      <w:r w:rsidRPr="00E31FEC">
        <w:t>konsultasjoner</w:t>
      </w:r>
      <w:proofErr w:type="spellEnd"/>
      <w:r w:rsidRPr="00E31FEC">
        <w:t xml:space="preserve"> og </w:t>
      </w:r>
      <w:proofErr w:type="spellStart"/>
      <w:r w:rsidRPr="00E31FEC">
        <w:t>undersøkelser</w:t>
      </w:r>
      <w:proofErr w:type="spellEnd"/>
      <w:r w:rsidRPr="00E31FEC">
        <w:t xml:space="preserve"> i </w:t>
      </w:r>
      <w:proofErr w:type="spellStart"/>
      <w:r w:rsidRPr="00E31FEC">
        <w:t>akuttfasen</w:t>
      </w:r>
      <w:proofErr w:type="spellEnd"/>
      <w:r w:rsidRPr="00E31FEC">
        <w:t xml:space="preserve"> etter seksuelle </w:t>
      </w:r>
      <w:proofErr w:type="spellStart"/>
      <w:r w:rsidRPr="00E31FEC">
        <w:t>overgrep</w:t>
      </w:r>
      <w:proofErr w:type="spellEnd"/>
      <w:r w:rsidRPr="00E31FEC">
        <w:t xml:space="preserve">, samt hvordan </w:t>
      </w:r>
      <w:proofErr w:type="spellStart"/>
      <w:r w:rsidRPr="00E31FEC">
        <w:t>helsepersonell</w:t>
      </w:r>
      <w:proofErr w:type="spellEnd"/>
      <w:r w:rsidRPr="00E31FEC">
        <w:t xml:space="preserve"> erfarer det </w:t>
      </w:r>
      <w:proofErr w:type="spellStart"/>
      <w:r w:rsidRPr="00E31FEC">
        <w:t>emosjonelle</w:t>
      </w:r>
      <w:proofErr w:type="spellEnd"/>
      <w:r w:rsidRPr="00E31FEC">
        <w:t xml:space="preserve">, etiske og </w:t>
      </w:r>
      <w:proofErr w:type="spellStart"/>
      <w:r w:rsidRPr="00E31FEC">
        <w:t>profesjonelle</w:t>
      </w:r>
      <w:proofErr w:type="spellEnd"/>
      <w:r w:rsidRPr="00E31FEC">
        <w:t xml:space="preserve"> </w:t>
      </w:r>
      <w:proofErr w:type="spellStart"/>
      <w:r w:rsidRPr="00E31FEC">
        <w:t>arbeidet</w:t>
      </w:r>
      <w:proofErr w:type="spellEnd"/>
      <w:r w:rsidRPr="00E31FEC">
        <w:t xml:space="preserve"> som følger av å bistå denne </w:t>
      </w:r>
      <w:proofErr w:type="spellStart"/>
      <w:r w:rsidRPr="00E31FEC">
        <w:t>pasientgruppen</w:t>
      </w:r>
      <w:proofErr w:type="spellEnd"/>
      <w:r w:rsidRPr="00E31FEC">
        <w:t xml:space="preserve">. Min faglige </w:t>
      </w:r>
      <w:proofErr w:type="spellStart"/>
      <w:r w:rsidRPr="00E31FEC">
        <w:t>bakgrunn</w:t>
      </w:r>
      <w:proofErr w:type="spellEnd"/>
      <w:r w:rsidRPr="00E31FEC">
        <w:t xml:space="preserve"> omfatter klinisk </w:t>
      </w:r>
      <w:proofErr w:type="spellStart"/>
      <w:r w:rsidRPr="00E31FEC">
        <w:t>arbeid</w:t>
      </w:r>
      <w:proofErr w:type="spellEnd"/>
      <w:r w:rsidRPr="00E31FEC">
        <w:t xml:space="preserve"> </w:t>
      </w:r>
      <w:proofErr w:type="spellStart"/>
      <w:r w:rsidRPr="00E31FEC">
        <w:t>innen</w:t>
      </w:r>
      <w:proofErr w:type="spellEnd"/>
      <w:r w:rsidRPr="00E31FEC">
        <w:t xml:space="preserve"> psykisk </w:t>
      </w:r>
      <w:proofErr w:type="spellStart"/>
      <w:r w:rsidRPr="00E31FEC">
        <w:t>helsevern</w:t>
      </w:r>
      <w:proofErr w:type="spellEnd"/>
      <w:r w:rsidRPr="00E31FEC">
        <w:t xml:space="preserve">, rus- og </w:t>
      </w:r>
      <w:proofErr w:type="spellStart"/>
      <w:r w:rsidRPr="00E31FEC">
        <w:t>avhengighetsbehandling</w:t>
      </w:r>
      <w:proofErr w:type="spellEnd"/>
      <w:r w:rsidRPr="00E31FEC">
        <w:t xml:space="preserve">, samt </w:t>
      </w:r>
      <w:proofErr w:type="spellStart"/>
      <w:r w:rsidRPr="00E31FEC">
        <w:t>videreutdanning</w:t>
      </w:r>
      <w:proofErr w:type="spellEnd"/>
      <w:r w:rsidRPr="00E31FEC">
        <w:t xml:space="preserve"> i </w:t>
      </w:r>
      <w:proofErr w:type="spellStart"/>
      <w:r w:rsidRPr="00E31FEC">
        <w:t>mentaliseringsbasert</w:t>
      </w:r>
      <w:proofErr w:type="spellEnd"/>
      <w:r w:rsidRPr="00E31FEC">
        <w:t xml:space="preserve"> gruppeterapi. Jeg har erfaring fra </w:t>
      </w:r>
      <w:proofErr w:type="spellStart"/>
      <w:r w:rsidRPr="00E31FEC">
        <w:t>internasjonalt</w:t>
      </w:r>
      <w:proofErr w:type="spellEnd"/>
      <w:r w:rsidRPr="00E31FEC">
        <w:t xml:space="preserve"> </w:t>
      </w:r>
      <w:proofErr w:type="spellStart"/>
      <w:r w:rsidRPr="00E31FEC">
        <w:t>samarbeid</w:t>
      </w:r>
      <w:proofErr w:type="spellEnd"/>
      <w:r w:rsidRPr="00E31FEC">
        <w:t xml:space="preserve">, </w:t>
      </w:r>
      <w:proofErr w:type="spellStart"/>
      <w:r w:rsidRPr="00E31FEC">
        <w:t>blant</w:t>
      </w:r>
      <w:proofErr w:type="spellEnd"/>
      <w:r w:rsidRPr="00E31FEC">
        <w:t xml:space="preserve"> </w:t>
      </w:r>
      <w:proofErr w:type="spellStart"/>
      <w:r w:rsidRPr="00E31FEC">
        <w:t>annet</w:t>
      </w:r>
      <w:proofErr w:type="spellEnd"/>
      <w:r w:rsidRPr="00E31FEC">
        <w:t xml:space="preserve"> </w:t>
      </w:r>
      <w:proofErr w:type="spellStart"/>
      <w:r w:rsidRPr="00E31FEC">
        <w:t>gjennom</w:t>
      </w:r>
      <w:proofErr w:type="spellEnd"/>
      <w:r w:rsidRPr="00E31FEC">
        <w:t xml:space="preserve"> Erasmus-</w:t>
      </w:r>
      <w:proofErr w:type="spellStart"/>
      <w:r w:rsidRPr="00E31FEC">
        <w:t>finansierte</w:t>
      </w:r>
      <w:proofErr w:type="spellEnd"/>
      <w:r w:rsidRPr="00E31FEC">
        <w:t xml:space="preserve"> </w:t>
      </w:r>
      <w:proofErr w:type="spellStart"/>
      <w:r w:rsidRPr="00E31FEC">
        <w:t>partnerskap</w:t>
      </w:r>
      <w:proofErr w:type="spellEnd"/>
      <w:r w:rsidRPr="00E31FEC">
        <w:t xml:space="preserve"> med universitetet i Nicaragua, samt faglige </w:t>
      </w:r>
      <w:proofErr w:type="spellStart"/>
      <w:r w:rsidRPr="00E31FEC">
        <w:t>samarbeidsprosjekter</w:t>
      </w:r>
      <w:proofErr w:type="spellEnd"/>
      <w:r w:rsidRPr="00E31FEC">
        <w:t xml:space="preserve"> i Kenya og Namibia der fokus har vært </w:t>
      </w:r>
      <w:proofErr w:type="spellStart"/>
      <w:r w:rsidRPr="00E31FEC">
        <w:t>kunnskapsutveksling</w:t>
      </w:r>
      <w:proofErr w:type="spellEnd"/>
      <w:r w:rsidRPr="00E31FEC">
        <w:t xml:space="preserve">, </w:t>
      </w:r>
      <w:proofErr w:type="spellStart"/>
      <w:r w:rsidRPr="00E31FEC">
        <w:t>kapasitetsbygging</w:t>
      </w:r>
      <w:proofErr w:type="spellEnd"/>
      <w:r w:rsidRPr="00E31FEC">
        <w:t xml:space="preserve"> og globale perspektiver på </w:t>
      </w:r>
      <w:proofErr w:type="spellStart"/>
      <w:r w:rsidRPr="00E31FEC">
        <w:t>sykepleie</w:t>
      </w:r>
      <w:proofErr w:type="spellEnd"/>
      <w:r w:rsidRPr="00E31FEC">
        <w:t xml:space="preserve">. Siden 2018 har jeg undervist og </w:t>
      </w:r>
      <w:proofErr w:type="spellStart"/>
      <w:r w:rsidRPr="00E31FEC">
        <w:t>veiledet</w:t>
      </w:r>
      <w:proofErr w:type="spellEnd"/>
      <w:r w:rsidRPr="00E31FEC">
        <w:t xml:space="preserve"> </w:t>
      </w:r>
      <w:proofErr w:type="spellStart"/>
      <w:r w:rsidRPr="00E31FEC">
        <w:t>sykepleierstudenter</w:t>
      </w:r>
      <w:proofErr w:type="spellEnd"/>
      <w:r w:rsidRPr="00E31FEC">
        <w:t xml:space="preserve"> </w:t>
      </w:r>
      <w:proofErr w:type="spellStart"/>
      <w:r w:rsidRPr="00E31FEC">
        <w:t>innen</w:t>
      </w:r>
      <w:proofErr w:type="spellEnd"/>
      <w:r w:rsidRPr="00E31FEC">
        <w:t xml:space="preserve"> psykisk helse, rus, </w:t>
      </w:r>
      <w:proofErr w:type="spellStart"/>
      <w:r w:rsidRPr="00E31FEC">
        <w:t>sosiologiske</w:t>
      </w:r>
      <w:proofErr w:type="spellEnd"/>
      <w:r w:rsidRPr="00E31FEC">
        <w:t xml:space="preserve"> perspektiver på helse og </w:t>
      </w:r>
      <w:proofErr w:type="spellStart"/>
      <w:r w:rsidRPr="00E31FEC">
        <w:t>vitenskapelig</w:t>
      </w:r>
      <w:proofErr w:type="spellEnd"/>
      <w:r w:rsidRPr="00E31FEC">
        <w:t xml:space="preserve"> </w:t>
      </w:r>
      <w:proofErr w:type="spellStart"/>
      <w:r w:rsidRPr="00E31FEC">
        <w:t>tilnærming</w:t>
      </w:r>
      <w:proofErr w:type="spellEnd"/>
      <w:r w:rsidRPr="00E31FEC">
        <w:t>. Mitt ph.d.-</w:t>
      </w:r>
      <w:proofErr w:type="spellStart"/>
      <w:r w:rsidRPr="00E31FEC">
        <w:t>prosjekt</w:t>
      </w:r>
      <w:proofErr w:type="spellEnd"/>
      <w:r w:rsidRPr="00E31FEC">
        <w:t xml:space="preserve">, </w:t>
      </w:r>
      <w:r w:rsidRPr="00E31FEC">
        <w:rPr>
          <w:i/>
          <w:iCs/>
        </w:rPr>
        <w:t>ONO-studien</w:t>
      </w:r>
      <w:r w:rsidRPr="00E31FEC">
        <w:t xml:space="preserve">, </w:t>
      </w:r>
      <w:proofErr w:type="spellStart"/>
      <w:r w:rsidRPr="00E31FEC">
        <w:t>inngår</w:t>
      </w:r>
      <w:proofErr w:type="spellEnd"/>
      <w:r w:rsidRPr="00E31FEC">
        <w:t xml:space="preserve"> i en større </w:t>
      </w:r>
      <w:proofErr w:type="spellStart"/>
      <w:r w:rsidRPr="00E31FEC">
        <w:t>forskningssatsing</w:t>
      </w:r>
      <w:proofErr w:type="spellEnd"/>
      <w:r w:rsidRPr="00E31FEC">
        <w:t xml:space="preserve"> på traumatiske </w:t>
      </w:r>
      <w:proofErr w:type="spellStart"/>
      <w:r w:rsidRPr="00E31FEC">
        <w:t>livshendelser</w:t>
      </w:r>
      <w:proofErr w:type="spellEnd"/>
      <w:r w:rsidRPr="00E31FEC">
        <w:t xml:space="preserve"> og </w:t>
      </w:r>
      <w:proofErr w:type="spellStart"/>
      <w:r w:rsidRPr="00E31FEC">
        <w:t>kvinnehelse</w:t>
      </w:r>
      <w:proofErr w:type="spellEnd"/>
      <w:r w:rsidRPr="00E31FEC">
        <w:t xml:space="preserve">, og har som mål å </w:t>
      </w:r>
      <w:proofErr w:type="spellStart"/>
      <w:r w:rsidRPr="00E31FEC">
        <w:t>utvikle</w:t>
      </w:r>
      <w:proofErr w:type="spellEnd"/>
      <w:r w:rsidRPr="00E31FEC">
        <w:t xml:space="preserve"> </w:t>
      </w:r>
      <w:proofErr w:type="spellStart"/>
      <w:r w:rsidRPr="00E31FEC">
        <w:t>kunnskap</w:t>
      </w:r>
      <w:proofErr w:type="spellEnd"/>
      <w:r w:rsidRPr="00E31FEC">
        <w:t xml:space="preserve"> som kan styrke kvaliteten i helsetjenester for personer </w:t>
      </w:r>
      <w:proofErr w:type="spellStart"/>
      <w:r w:rsidRPr="00E31FEC">
        <w:t>utsatt</w:t>
      </w:r>
      <w:proofErr w:type="spellEnd"/>
      <w:r w:rsidRPr="00E31FEC">
        <w:t xml:space="preserve"> for seksuelle </w:t>
      </w:r>
      <w:proofErr w:type="spellStart"/>
      <w:r w:rsidRPr="00E31FEC">
        <w:t>overgrep</w:t>
      </w:r>
      <w:proofErr w:type="spellEnd"/>
      <w:r w:rsidRPr="00E31FEC">
        <w:t>.</w:t>
      </w:r>
    </w:p>
    <w:p w14:paraId="41B10693" w14:textId="06D86398" w:rsidR="00404FD1" w:rsidRPr="00BD68D4" w:rsidRDefault="00673148" w:rsidP="007146EF">
      <w:r>
        <w:rPr>
          <w:rFonts w:eastAsia="Times New Roman"/>
          <w:noProof/>
          <w:color w:val="000000"/>
          <w:sz w:val="22"/>
        </w:rPr>
        <w:drawing>
          <wp:inline distT="0" distB="0" distL="0" distR="0" wp14:anchorId="70B6714D" wp14:editId="24CDD105">
            <wp:extent cx="2621280" cy="2621280"/>
            <wp:effectExtent l="0" t="0" r="7620" b="7620"/>
            <wp:docPr id="1091478446" name="Billede 1" descr="Siri Hau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ri Haug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FD1" w:rsidRPr="00BD68D4" w:rsidSect="00E81B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40" w:code="9"/>
      <w:pgMar w:top="1701" w:right="1134" w:bottom="1701" w:left="1134" w:header="567" w:footer="369" w:gutter="0"/>
      <w:pgNumType w:start="1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1F091" w14:textId="77777777" w:rsidR="00E31FEC" w:rsidRPr="005A5846" w:rsidRDefault="00E31FEC">
      <w:r w:rsidRPr="005A5846">
        <w:separator/>
      </w:r>
    </w:p>
  </w:endnote>
  <w:endnote w:type="continuationSeparator" w:id="0">
    <w:p w14:paraId="0D531D4B" w14:textId="77777777" w:rsidR="00E31FEC" w:rsidRPr="005A5846" w:rsidRDefault="00E31FEC">
      <w:r w:rsidRPr="005A584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748B819-7A9E-CF4D-B6B1-55E98CF9D5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1823E8-FC56-744E-8A81-2BBD44BD2895}"/>
    <w:embedBold r:id="rId3" w:fontKey="{85724CCF-C303-4E43-AE4C-D710B6690916}"/>
    <w:embedItalic r:id="rId4" w:fontKey="{4DA19EDD-C49B-0A40-961F-92913FFF831B}"/>
    <w:embedBoldItalic r:id="rId5" w:fontKey="{75FEFB6D-F7EB-2547-92AD-15332D5D1F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956BB8B-5CB3-AD49-9614-6ADED164AE0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C3593E6-8D1A-A944-98DD-8448C5E2D6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15EBBA7-383F-4F42-A20F-B23F16F069B3}"/>
    <w:embedBold r:id="rId9" w:fontKey="{E6E16887-B002-F744-9B57-857080A2CFDA}"/>
    <w:embedItalic r:id="rId10" w:fontKey="{8D5AC6B0-D71D-9540-8224-4408FFD34EB5}"/>
    <w:embedBoldItalic r:id="rId11" w:fontKey="{2FB180A2-0B2E-B946-A7CE-97C48DDFC5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2B4A65D9-8FA2-4341-8670-B225E8250E98}"/>
    <w:embedBold r:id="rId13" w:fontKey="{BDF8056F-EF5B-ED47-BF3A-7CEA6AF3A9A5}"/>
    <w:embedItalic r:id="rId14" w:fontKey="{0C6008F0-46FA-CA47-BF28-BAD664975694}"/>
  </w:font>
  <w:font w:name="AU Passata Light">
    <w:altName w:val="Calibri"/>
    <w:panose1 w:val="020B0604020202020204"/>
    <w:charset w:val="00"/>
    <w:family w:val="swiss"/>
    <w:pitch w:val="variable"/>
    <w:sig w:usb0="A00000AF" w:usb1="5000204A" w:usb2="00000000" w:usb3="00000000" w:csb0="0000009B" w:csb1="00000000"/>
  </w:font>
  <w:font w:name="AU Passata">
    <w:altName w:val="Calibri"/>
    <w:panose1 w:val="020B0604020202020204"/>
    <w:charset w:val="00"/>
    <w:family w:val="swiss"/>
    <w:pitch w:val="variable"/>
    <w:sig w:usb0="A00000AF" w:usb1="5000204A" w:usb2="00000000" w:usb3="00000000" w:csb0="0000009B" w:csb1="00000000"/>
    <w:embedRegular r:id="rId16" w:fontKey="{FF349BE1-615A-7D43-97EF-175DC2D80108}"/>
    <w:embedBold r:id="rId17" w:fontKey="{A587A60A-DC8E-5344-8876-00863CC62425}"/>
    <w:embedItalic r:id="rId18" w:fontKey="{DA94C420-1014-EA4B-99A4-CD9942C1C2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1005AC85-0563-F74C-88F4-034C017F701F}"/>
    <w:embedBold r:id="rId20" w:fontKey="{793B9289-B888-2C4E-B460-6EABCA62C6FE}"/>
  </w:font>
  <w:font w:name="Helv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164CA150-505D-2E4C-AC27-6F2F6044B6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2" w:fontKey="{D31D8237-6313-0A42-AE57-82AF64FACC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3" w:fontKey="{28AE0B24-3201-0C47-B82D-529B225F34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1597F" w14:textId="77777777" w:rsidR="006D5CFC" w:rsidRPr="005A5846" w:rsidRDefault="006D5C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37BA6" w14:textId="77777777" w:rsidR="00336DC5" w:rsidRPr="005A5846" w:rsidRDefault="00336DC5" w:rsidP="00D271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0581A" w14:textId="77777777" w:rsidR="00CB7E17" w:rsidRPr="005A5846" w:rsidRDefault="00CB7E17" w:rsidP="00D271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2EEA5" w14:textId="77777777" w:rsidR="00E31FEC" w:rsidRPr="005A5846" w:rsidRDefault="00E31FEC">
      <w:r w:rsidRPr="005A5846">
        <w:separator/>
      </w:r>
    </w:p>
  </w:footnote>
  <w:footnote w:type="continuationSeparator" w:id="0">
    <w:p w14:paraId="28EF8CBE" w14:textId="77777777" w:rsidR="00E31FEC" w:rsidRPr="005A5846" w:rsidRDefault="00E31FEC">
      <w:r w:rsidRPr="005A584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13545" w14:textId="77777777" w:rsidR="006D5CFC" w:rsidRPr="005A5846" w:rsidRDefault="006D5C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7D4EB" w14:textId="77777777" w:rsidR="00160373" w:rsidRPr="005A5846" w:rsidRDefault="00160373" w:rsidP="00D2719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CBB04" w14:textId="77777777" w:rsidR="00160373" w:rsidRPr="005A5846" w:rsidRDefault="00160373" w:rsidP="00D271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20728002">
    <w:abstractNumId w:val="17"/>
  </w:num>
  <w:num w:numId="2" w16cid:durableId="1466388565">
    <w:abstractNumId w:val="10"/>
  </w:num>
  <w:num w:numId="3" w16cid:durableId="1146776149">
    <w:abstractNumId w:val="16"/>
  </w:num>
  <w:num w:numId="4" w16cid:durableId="826554393">
    <w:abstractNumId w:val="12"/>
  </w:num>
  <w:num w:numId="5" w16cid:durableId="1133017375">
    <w:abstractNumId w:val="8"/>
  </w:num>
  <w:num w:numId="6" w16cid:durableId="584924715">
    <w:abstractNumId w:val="7"/>
  </w:num>
  <w:num w:numId="7" w16cid:durableId="1570921073">
    <w:abstractNumId w:val="6"/>
  </w:num>
  <w:num w:numId="8" w16cid:durableId="2134519602">
    <w:abstractNumId w:val="5"/>
  </w:num>
  <w:num w:numId="9" w16cid:durableId="1515800050">
    <w:abstractNumId w:val="15"/>
  </w:num>
  <w:num w:numId="10" w16cid:durableId="1885091826">
    <w:abstractNumId w:val="4"/>
  </w:num>
  <w:num w:numId="11" w16cid:durableId="1670449177">
    <w:abstractNumId w:val="3"/>
  </w:num>
  <w:num w:numId="12" w16cid:durableId="199513514">
    <w:abstractNumId w:val="2"/>
  </w:num>
  <w:num w:numId="13" w16cid:durableId="1945068804">
    <w:abstractNumId w:val="1"/>
  </w:num>
  <w:num w:numId="14" w16cid:durableId="1416896499">
    <w:abstractNumId w:val="20"/>
  </w:num>
  <w:num w:numId="15" w16cid:durableId="1143959197">
    <w:abstractNumId w:val="21"/>
  </w:num>
  <w:num w:numId="16" w16cid:durableId="1695569496">
    <w:abstractNumId w:val="19"/>
  </w:num>
  <w:num w:numId="17" w16cid:durableId="1333147944">
    <w:abstractNumId w:val="13"/>
  </w:num>
  <w:num w:numId="18" w16cid:durableId="1651203249">
    <w:abstractNumId w:val="18"/>
  </w:num>
  <w:num w:numId="19" w16cid:durableId="169609232">
    <w:abstractNumId w:val="14"/>
  </w:num>
  <w:num w:numId="20" w16cid:durableId="1362901738">
    <w:abstractNumId w:val="11"/>
  </w:num>
  <w:num w:numId="21" w16cid:durableId="260719187">
    <w:abstractNumId w:val="0"/>
  </w:num>
  <w:num w:numId="22" w16cid:durableId="1426030363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FEC"/>
    <w:rsid w:val="000011FF"/>
    <w:rsid w:val="00003B6C"/>
    <w:rsid w:val="000221B7"/>
    <w:rsid w:val="00024F8C"/>
    <w:rsid w:val="00027431"/>
    <w:rsid w:val="00032B4F"/>
    <w:rsid w:val="00051A09"/>
    <w:rsid w:val="00054B15"/>
    <w:rsid w:val="000553F3"/>
    <w:rsid w:val="000570AD"/>
    <w:rsid w:val="00062161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0F70D9"/>
    <w:rsid w:val="001213E5"/>
    <w:rsid w:val="0012702C"/>
    <w:rsid w:val="00130BD0"/>
    <w:rsid w:val="00144417"/>
    <w:rsid w:val="00147AB2"/>
    <w:rsid w:val="00153477"/>
    <w:rsid w:val="00156D0E"/>
    <w:rsid w:val="00160373"/>
    <w:rsid w:val="00165822"/>
    <w:rsid w:val="00182A86"/>
    <w:rsid w:val="00186ECA"/>
    <w:rsid w:val="00191872"/>
    <w:rsid w:val="00192812"/>
    <w:rsid w:val="0019604D"/>
    <w:rsid w:val="001A67BC"/>
    <w:rsid w:val="001B13CE"/>
    <w:rsid w:val="001B1851"/>
    <w:rsid w:val="001B5B08"/>
    <w:rsid w:val="001B7CB4"/>
    <w:rsid w:val="001C2E9B"/>
    <w:rsid w:val="001E15E4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682"/>
    <w:rsid w:val="00270EFE"/>
    <w:rsid w:val="00284BB8"/>
    <w:rsid w:val="0028579D"/>
    <w:rsid w:val="002A4E23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12D10"/>
    <w:rsid w:val="00330802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404FD1"/>
    <w:rsid w:val="00411A1B"/>
    <w:rsid w:val="00423170"/>
    <w:rsid w:val="004262ED"/>
    <w:rsid w:val="0043392E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6338"/>
    <w:rsid w:val="00577E20"/>
    <w:rsid w:val="005802EE"/>
    <w:rsid w:val="005909A7"/>
    <w:rsid w:val="00595CFB"/>
    <w:rsid w:val="005A5846"/>
    <w:rsid w:val="005A641C"/>
    <w:rsid w:val="005B1DAA"/>
    <w:rsid w:val="005B34A3"/>
    <w:rsid w:val="005C13F3"/>
    <w:rsid w:val="005C7510"/>
    <w:rsid w:val="005D11FE"/>
    <w:rsid w:val="005D5DAA"/>
    <w:rsid w:val="005E6CB9"/>
    <w:rsid w:val="005E7195"/>
    <w:rsid w:val="00601BB3"/>
    <w:rsid w:val="0060260C"/>
    <w:rsid w:val="006033CC"/>
    <w:rsid w:val="0060539C"/>
    <w:rsid w:val="00614E08"/>
    <w:rsid w:val="00620C41"/>
    <w:rsid w:val="00620D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73148"/>
    <w:rsid w:val="006803D7"/>
    <w:rsid w:val="00681D28"/>
    <w:rsid w:val="00683BE2"/>
    <w:rsid w:val="0069128A"/>
    <w:rsid w:val="006964C1"/>
    <w:rsid w:val="006971AA"/>
    <w:rsid w:val="006A2502"/>
    <w:rsid w:val="006A7ADC"/>
    <w:rsid w:val="006B2A52"/>
    <w:rsid w:val="006B4632"/>
    <w:rsid w:val="006B6134"/>
    <w:rsid w:val="006C1797"/>
    <w:rsid w:val="006C3A1B"/>
    <w:rsid w:val="006D2642"/>
    <w:rsid w:val="006D5CFC"/>
    <w:rsid w:val="006D65DC"/>
    <w:rsid w:val="006E3401"/>
    <w:rsid w:val="006F4B3E"/>
    <w:rsid w:val="0070345D"/>
    <w:rsid w:val="007146EF"/>
    <w:rsid w:val="0072005E"/>
    <w:rsid w:val="00731B24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967D7"/>
    <w:rsid w:val="007A3788"/>
    <w:rsid w:val="007A6435"/>
    <w:rsid w:val="007B1EF5"/>
    <w:rsid w:val="007B3386"/>
    <w:rsid w:val="007C0864"/>
    <w:rsid w:val="007C1953"/>
    <w:rsid w:val="007C5679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1E95"/>
    <w:rsid w:val="008C3D75"/>
    <w:rsid w:val="008E04AE"/>
    <w:rsid w:val="008E4128"/>
    <w:rsid w:val="008E6802"/>
    <w:rsid w:val="008F02A7"/>
    <w:rsid w:val="008F0558"/>
    <w:rsid w:val="008F2B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1882"/>
    <w:rsid w:val="009335D6"/>
    <w:rsid w:val="00940EEA"/>
    <w:rsid w:val="009564BA"/>
    <w:rsid w:val="00963627"/>
    <w:rsid w:val="00966484"/>
    <w:rsid w:val="009931E4"/>
    <w:rsid w:val="00997B5B"/>
    <w:rsid w:val="009B0DF6"/>
    <w:rsid w:val="009B1250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4066"/>
    <w:rsid w:val="009E578E"/>
    <w:rsid w:val="009F2CB3"/>
    <w:rsid w:val="009F3FAD"/>
    <w:rsid w:val="009F437C"/>
    <w:rsid w:val="009F79B6"/>
    <w:rsid w:val="009F7F21"/>
    <w:rsid w:val="00A02E30"/>
    <w:rsid w:val="00A11327"/>
    <w:rsid w:val="00A13639"/>
    <w:rsid w:val="00A24D90"/>
    <w:rsid w:val="00A256C1"/>
    <w:rsid w:val="00A33642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C1DBC"/>
    <w:rsid w:val="00AD07A5"/>
    <w:rsid w:val="00AD403F"/>
    <w:rsid w:val="00AD4779"/>
    <w:rsid w:val="00AD54B0"/>
    <w:rsid w:val="00AE0468"/>
    <w:rsid w:val="00AE4001"/>
    <w:rsid w:val="00AE774C"/>
    <w:rsid w:val="00AF16F8"/>
    <w:rsid w:val="00B0759B"/>
    <w:rsid w:val="00B10D00"/>
    <w:rsid w:val="00B14707"/>
    <w:rsid w:val="00B15221"/>
    <w:rsid w:val="00B313BA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C662B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194A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016F"/>
    <w:rsid w:val="00C84EA5"/>
    <w:rsid w:val="00C96CED"/>
    <w:rsid w:val="00C96E92"/>
    <w:rsid w:val="00CB03A1"/>
    <w:rsid w:val="00CB2ECE"/>
    <w:rsid w:val="00CB381D"/>
    <w:rsid w:val="00CB4E1B"/>
    <w:rsid w:val="00CB7E17"/>
    <w:rsid w:val="00CC73C8"/>
    <w:rsid w:val="00CC7B3A"/>
    <w:rsid w:val="00CD3CE7"/>
    <w:rsid w:val="00CD66F1"/>
    <w:rsid w:val="00CE18FB"/>
    <w:rsid w:val="00D12542"/>
    <w:rsid w:val="00D14768"/>
    <w:rsid w:val="00D16593"/>
    <w:rsid w:val="00D166AE"/>
    <w:rsid w:val="00D16753"/>
    <w:rsid w:val="00D17641"/>
    <w:rsid w:val="00D17CDE"/>
    <w:rsid w:val="00D24A40"/>
    <w:rsid w:val="00D27191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D2A1D"/>
    <w:rsid w:val="00DE4DE0"/>
    <w:rsid w:val="00DE6F7C"/>
    <w:rsid w:val="00DE7B64"/>
    <w:rsid w:val="00DF2193"/>
    <w:rsid w:val="00E032BB"/>
    <w:rsid w:val="00E22B04"/>
    <w:rsid w:val="00E31FEC"/>
    <w:rsid w:val="00E346EC"/>
    <w:rsid w:val="00E41F27"/>
    <w:rsid w:val="00E44247"/>
    <w:rsid w:val="00E45DD8"/>
    <w:rsid w:val="00E50D00"/>
    <w:rsid w:val="00E55F6C"/>
    <w:rsid w:val="00E64FC5"/>
    <w:rsid w:val="00E7234F"/>
    <w:rsid w:val="00E81B21"/>
    <w:rsid w:val="00E8411D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57448"/>
    <w:rsid w:val="00F626ED"/>
    <w:rsid w:val="00F7301B"/>
    <w:rsid w:val="00F7428E"/>
    <w:rsid w:val="00FA1193"/>
    <w:rsid w:val="00FA31F3"/>
    <w:rsid w:val="00FB2419"/>
    <w:rsid w:val="00FB3F65"/>
    <w:rsid w:val="00FC2003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1D01E9E1"/>
  <w15:docId w15:val="{D894B136-22E4-48DF-A74A-25B9CB49C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99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Normal">
    <w:name w:val="Normal"/>
    <w:qFormat/>
    <w:rsid w:val="00D27191"/>
    <w:pPr>
      <w:spacing w:after="160" w:line="360" w:lineRule="auto"/>
      <w:jc w:val="both"/>
    </w:pPr>
    <w:rPr>
      <w:rFonts w:eastAsiaTheme="minorHAnsi" w:cstheme="minorBidi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D27191"/>
    <w:pPr>
      <w:keepNext/>
      <w:keepLines/>
      <w:spacing w:before="240" w:after="0" w:line="240" w:lineRule="auto"/>
      <w:jc w:val="left"/>
      <w:outlineLvl w:val="0"/>
    </w:pPr>
    <w:rPr>
      <w:rFonts w:ascii="AU Passata Light" w:eastAsiaTheme="majorEastAsia" w:hAnsi="AU Passata Light" w:cstheme="majorBidi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1"/>
    </w:pPr>
    <w:rPr>
      <w:rFonts w:ascii="AU Passata" w:eastAsiaTheme="majorEastAsia" w:hAnsi="AU Passata" w:cstheme="majorBidi"/>
      <w:b/>
      <w:sz w:val="21"/>
      <w:szCs w:val="21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2"/>
    </w:pPr>
    <w:rPr>
      <w:rFonts w:ascii="AU Passata" w:eastAsiaTheme="majorEastAsia" w:hAnsi="AU Passata" w:cstheme="majorBidi"/>
      <w:b/>
      <w:sz w:val="19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1"/>
    <w:qFormat/>
    <w:rsid w:val="00D27191"/>
    <w:pPr>
      <w:keepNext/>
      <w:keepLines/>
      <w:spacing w:before="40" w:after="0" w:line="240" w:lineRule="auto"/>
      <w:jc w:val="left"/>
      <w:outlineLvl w:val="3"/>
    </w:pPr>
    <w:rPr>
      <w:rFonts w:ascii="AU Passata" w:eastAsiaTheme="majorEastAsia" w:hAnsi="AU Passata" w:cstheme="majorBidi"/>
      <w:b/>
      <w:iCs/>
      <w:sz w:val="17"/>
    </w:rPr>
  </w:style>
  <w:style w:type="paragraph" w:styleId="Heading5">
    <w:name w:val="heading 5"/>
    <w:basedOn w:val="Normal"/>
    <w:next w:val="Normal"/>
    <w:link w:val="Heading5Char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4"/>
    </w:pPr>
    <w:rPr>
      <w:rFonts w:ascii="AU Passata" w:eastAsiaTheme="majorEastAsia" w:hAnsi="AU Passata" w:cstheme="majorBidi"/>
      <w:sz w:val="17"/>
    </w:rPr>
  </w:style>
  <w:style w:type="paragraph" w:styleId="Heading6">
    <w:name w:val="heading 6"/>
    <w:basedOn w:val="Normal"/>
    <w:next w:val="Normal"/>
    <w:link w:val="Heading6Char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5"/>
    </w:pPr>
    <w:rPr>
      <w:rFonts w:ascii="AU Passata" w:eastAsiaTheme="majorEastAsia" w:hAnsi="AU Passata" w:cstheme="majorBidi"/>
      <w:i/>
      <w:sz w:val="17"/>
    </w:rPr>
  </w:style>
  <w:style w:type="paragraph" w:styleId="Heading7">
    <w:name w:val="heading 7"/>
    <w:basedOn w:val="Normal"/>
    <w:next w:val="Normal"/>
    <w:link w:val="Heading7Char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6"/>
    </w:pPr>
    <w:rPr>
      <w:rFonts w:ascii="AU Passata" w:eastAsiaTheme="majorEastAsia" w:hAnsi="AU Passata" w:cstheme="majorBidi"/>
      <w:i/>
      <w:iCs/>
      <w:sz w:val="17"/>
    </w:rPr>
  </w:style>
  <w:style w:type="paragraph" w:styleId="Heading8">
    <w:name w:val="heading 8"/>
    <w:basedOn w:val="Normal"/>
    <w:next w:val="Normal"/>
    <w:link w:val="Heading8Char"/>
    <w:autoRedefine/>
    <w:uiPriority w:val="1"/>
    <w:semiHidden/>
    <w:rsid w:val="00D27191"/>
    <w:pPr>
      <w:keepNext/>
      <w:keepLines/>
      <w:spacing w:before="40" w:after="0" w:line="240" w:lineRule="auto"/>
      <w:jc w:val="left"/>
      <w:outlineLvl w:val="7"/>
    </w:pPr>
    <w:rPr>
      <w:rFonts w:ascii="AU Passata" w:eastAsiaTheme="majorEastAsia" w:hAnsi="AU Passata" w:cstheme="majorBidi"/>
      <w:i/>
      <w:color w:val="272727" w:themeColor="text1" w:themeTint="D8"/>
      <w:sz w:val="17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D27191"/>
    <w:pPr>
      <w:keepNext/>
      <w:keepLines/>
      <w:spacing w:before="40" w:after="0" w:line="240" w:lineRule="auto"/>
      <w:jc w:val="left"/>
      <w:outlineLvl w:val="8"/>
    </w:pPr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link w:val="CaptionChar"/>
    <w:autoRedefine/>
    <w:uiPriority w:val="35"/>
    <w:unhideWhenUsed/>
    <w:qFormat/>
    <w:rsid w:val="00D27191"/>
    <w:pPr>
      <w:spacing w:after="200" w:line="240" w:lineRule="auto"/>
    </w:pPr>
    <w:rPr>
      <w:rFonts w:ascii="AU Passata Light" w:hAnsi="AU Passata Light"/>
      <w:iCs/>
      <w:sz w:val="18"/>
      <w:szCs w:val="18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mailSignature">
    <w:name w:val="E-mail Signature"/>
    <w:basedOn w:val="Normal"/>
    <w:uiPriority w:val="99"/>
    <w:semiHidden/>
    <w:rsid w:val="005802EE"/>
  </w:style>
  <w:style w:type="character" w:styleId="Emphasis">
    <w:name w:val="Emphasis"/>
    <w:basedOn w:val="DefaultParagraphFont"/>
    <w:uiPriority w:val="3"/>
    <w:qFormat/>
    <w:rsid w:val="00D27191"/>
    <w:rPr>
      <w:rFonts w:ascii="Georgia" w:hAnsi="Georgia"/>
      <w:i/>
      <w:iCs/>
      <w:sz w:val="20"/>
      <w:lang w:val="da-DK"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otnoteReference">
    <w:name w:val="footnote reference"/>
    <w:basedOn w:val="DefaultParagraphFont"/>
    <w:uiPriority w:val="99"/>
    <w:semiHidden/>
    <w:unhideWhenUsed/>
    <w:rsid w:val="00D27191"/>
    <w:rPr>
      <w:vertAlign w:val="superscript"/>
      <w:lang w:val="da-D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7191"/>
    <w:pPr>
      <w:spacing w:after="0" w:line="240" w:lineRule="auto"/>
    </w:pPr>
    <w:rPr>
      <w:rFonts w:ascii="AU Passata" w:hAnsi="AU Passata"/>
      <w:sz w:val="14"/>
      <w:szCs w:val="20"/>
    </w:rPr>
  </w:style>
  <w:style w:type="character" w:styleId="HTMLAcronym">
    <w:name w:val="HTML Acronym"/>
    <w:basedOn w:val="DefaultParagraphFont"/>
    <w:uiPriority w:val="99"/>
    <w:semiHidden/>
    <w:rsid w:val="005802EE"/>
    <w:rPr>
      <w:lang w:val="da-DK"/>
    </w:rPr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  <w:lang w:val="da-DK"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Definition">
    <w:name w:val="HTML Definition"/>
    <w:uiPriority w:val="99"/>
    <w:semiHidden/>
    <w:rsid w:val="005802EE"/>
    <w:rPr>
      <w:i/>
      <w:iCs/>
      <w:lang w:val="da-DK"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Variable">
    <w:name w:val="HTML Variable"/>
    <w:uiPriority w:val="99"/>
    <w:semiHidden/>
    <w:rsid w:val="005802EE"/>
    <w:rPr>
      <w:i/>
      <w:iCs/>
      <w:lang w:val="da-DK"/>
    </w:rPr>
  </w:style>
  <w:style w:type="character" w:styleId="LineNumber">
    <w:name w:val="line number"/>
    <w:basedOn w:val="DefaultParagraphFont"/>
    <w:uiPriority w:val="99"/>
    <w:semiHidden/>
    <w:rsid w:val="005802EE"/>
    <w:rPr>
      <w:lang w:val="da-DK"/>
    </w:rPr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4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4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basedOn w:val="DefaultParagraphFont"/>
    <w:uiPriority w:val="3"/>
    <w:qFormat/>
    <w:rsid w:val="00D27191"/>
    <w:rPr>
      <w:rFonts w:ascii="Georgia" w:hAnsi="Georgia"/>
      <w:b/>
      <w:bCs/>
      <w:sz w:val="20"/>
      <w:lang w:val="da-DK"/>
    </w:rPr>
  </w:style>
  <w:style w:type="paragraph" w:styleId="Subtitle">
    <w:name w:val="Subtitle"/>
    <w:basedOn w:val="Normal"/>
    <w:next w:val="Normal"/>
    <w:link w:val="SubtitleChar"/>
    <w:autoRedefine/>
    <w:uiPriority w:val="2"/>
    <w:qFormat/>
    <w:rsid w:val="00D27191"/>
    <w:pPr>
      <w:numPr>
        <w:ilvl w:val="1"/>
      </w:numPr>
    </w:pPr>
    <w:rPr>
      <w:rFonts w:ascii="AU Passata" w:eastAsiaTheme="minorEastAsia" w:hAnsi="AU Passata"/>
      <w:b/>
      <w:sz w:val="24"/>
      <w:szCs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autoRedefine/>
    <w:uiPriority w:val="2"/>
    <w:qFormat/>
    <w:rsid w:val="00D27191"/>
    <w:pPr>
      <w:spacing w:after="0" w:line="240" w:lineRule="auto"/>
      <w:contextualSpacing/>
    </w:pPr>
    <w:rPr>
      <w:rFonts w:ascii="AU Passata" w:eastAsiaTheme="majorEastAsia" w:hAnsi="AU Passata" w:cstheme="majorBidi"/>
      <w:spacing w:val="-10"/>
      <w:kern w:val="28"/>
      <w:sz w:val="72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D27191"/>
    <w:pPr>
      <w:spacing w:after="100"/>
    </w:pPr>
    <w:rPr>
      <w:rFonts w:ascii="AU Passata" w:hAnsi="AU Passata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D27191"/>
    <w:pPr>
      <w:spacing w:after="100"/>
      <w:ind w:left="220"/>
    </w:pPr>
    <w:rPr>
      <w:rFonts w:ascii="AU Passata" w:hAnsi="AU Passata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D27191"/>
    <w:pPr>
      <w:spacing w:after="100"/>
      <w:ind w:left="440"/>
    </w:pPr>
    <w:rPr>
      <w:rFonts w:ascii="AU Passata" w:hAnsi="AU Passata"/>
      <w:sz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qFormat/>
    <w:rsid w:val="00D27191"/>
    <w:pPr>
      <w:spacing w:after="100"/>
      <w:ind w:left="660"/>
    </w:pPr>
    <w:rPr>
      <w:rFonts w:ascii="AU Passata" w:hAnsi="AU Passata"/>
      <w:sz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qFormat/>
    <w:rsid w:val="00D27191"/>
    <w:pPr>
      <w:spacing w:after="100"/>
      <w:ind w:left="880"/>
    </w:pPr>
    <w:rPr>
      <w:rFonts w:ascii="AU Passata" w:hAnsi="AU Passata"/>
      <w:sz w:val="22"/>
    </w:r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Footer">
    <w:name w:val="footer"/>
    <w:basedOn w:val="Normal"/>
    <w:uiPriority w:val="7"/>
    <w:semiHidden/>
    <w:rsid w:val="00CB7E17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uiPriority w:val="99"/>
    <w:unhideWhenUsed/>
    <w:rsid w:val="00D27191"/>
    <w:rPr>
      <w:color w:val="03428E" w:themeColor="hyperlink"/>
      <w:u w:val="single"/>
      <w:lang w:val="da-DK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27191"/>
    <w:pPr>
      <w:spacing w:after="100"/>
      <w:ind w:left="1100"/>
    </w:pPr>
    <w:rPr>
      <w:rFonts w:ascii="AU Passata" w:hAnsi="AU Passata"/>
      <w:sz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27191"/>
    <w:pPr>
      <w:spacing w:after="100"/>
      <w:ind w:left="1320"/>
    </w:pPr>
    <w:rPr>
      <w:rFonts w:ascii="AU Passata" w:hAnsi="AU Passata"/>
      <w:sz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27191"/>
    <w:pPr>
      <w:spacing w:after="100"/>
      <w:ind w:left="1540"/>
    </w:pPr>
    <w:rPr>
      <w:rFonts w:ascii="AU Passata" w:hAnsi="AU Passata"/>
      <w:sz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27191"/>
    <w:pPr>
      <w:spacing w:after="100"/>
      <w:ind w:left="1760"/>
    </w:pPr>
    <w:rPr>
      <w:rFonts w:ascii="AU Passata" w:hAnsi="AU Passata"/>
      <w:sz w:val="22"/>
    </w:r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semiHidden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semiHidden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semiHidden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semiHidden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semiHidden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CommentText">
    <w:name w:val="annotation text"/>
    <w:basedOn w:val="Normal"/>
    <w:uiPriority w:val="99"/>
    <w:semiHidden/>
    <w:rsid w:val="00331A73"/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3"/>
    <w:qFormat/>
    <w:rsid w:val="00D27191"/>
    <w:rPr>
      <w:rFonts w:ascii="Georgia" w:hAnsi="Georgia"/>
      <w:b/>
      <w:i/>
      <w:iCs/>
      <w:color w:val="auto"/>
      <w:sz w:val="20"/>
      <w:lang w:val="da-DK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semiHidden/>
    <w:rsid w:val="00D2719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7191"/>
    <w:rPr>
      <w:rFonts w:eastAsiaTheme="minorHAnsi" w:cstheme="minorBidi"/>
      <w:i/>
      <w:iCs/>
      <w:color w:val="404040" w:themeColor="text1" w:themeTint="BF"/>
      <w:szCs w:val="22"/>
      <w:lang w:val="da-DK"/>
    </w:rPr>
  </w:style>
  <w:style w:type="character" w:styleId="SubtleReference">
    <w:name w:val="Subtle Reference"/>
    <w:basedOn w:val="DefaultParagraphFont"/>
    <w:uiPriority w:val="31"/>
    <w:semiHidden/>
    <w:rsid w:val="00D27191"/>
    <w:rPr>
      <w:rFonts w:ascii="Georgia" w:hAnsi="Georgia"/>
      <w:smallCaps/>
      <w:color w:val="5A5A5A" w:themeColor="text1" w:themeTint="A5"/>
      <w:lang w:val="da-DK"/>
    </w:rPr>
  </w:style>
  <w:style w:type="character" w:styleId="IntenseReference">
    <w:name w:val="Intense Reference"/>
    <w:basedOn w:val="DefaultParagraphFont"/>
    <w:uiPriority w:val="32"/>
    <w:semiHidden/>
    <w:rsid w:val="00D27191"/>
    <w:rPr>
      <w:rFonts w:ascii="Georgia" w:hAnsi="Georgia"/>
      <w:b/>
      <w:bCs/>
      <w:smallCaps/>
      <w:color w:val="404040" w:themeColor="text1" w:themeTint="BF"/>
      <w:spacing w:val="5"/>
      <w:sz w:val="20"/>
      <w:lang w:val="da-DK"/>
    </w:rPr>
  </w:style>
  <w:style w:type="paragraph" w:customStyle="1" w:styleId="Template-kolofonstreg">
    <w:name w:val="Template - kolofon streg"/>
    <w:basedOn w:val="Normal"/>
    <w:uiPriority w:val="8"/>
    <w:semiHidden/>
    <w:rsid w:val="00620D0B"/>
    <w:pPr>
      <w:spacing w:after="120" w:line="270" w:lineRule="exact"/>
      <w:contextualSpacing/>
    </w:pPr>
  </w:style>
  <w:style w:type="character" w:styleId="PlaceholderText">
    <w:name w:val="Placeholder Text"/>
    <w:basedOn w:val="DefaultParagraphFont"/>
    <w:uiPriority w:val="99"/>
    <w:semiHidden/>
    <w:rsid w:val="00BC662B"/>
    <w:rPr>
      <w:color w:val="808080"/>
      <w:lang w:val="da-DK"/>
    </w:rPr>
  </w:style>
  <w:style w:type="paragraph" w:customStyle="1" w:styleId="Hiddenpageno">
    <w:name w:val="Hidden pageno"/>
    <w:basedOn w:val="Footer"/>
    <w:uiPriority w:val="9"/>
    <w:semiHidden/>
    <w:rsid w:val="00A33642"/>
    <w:pPr>
      <w:tabs>
        <w:tab w:val="clear" w:pos="3615"/>
        <w:tab w:val="clear" w:pos="7229"/>
        <w:tab w:val="clear" w:pos="10206"/>
        <w:tab w:val="right" w:pos="12474"/>
      </w:tabs>
      <w:ind w:right="-8505"/>
      <w:jc w:val="right"/>
    </w:pPr>
    <w:rPr>
      <w:vanish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191"/>
    <w:rPr>
      <w:rFonts w:ascii="Segoe UI" w:eastAsiaTheme="minorHAnsi" w:hAnsi="Segoe UI" w:cs="Segoe UI"/>
      <w:sz w:val="18"/>
      <w:szCs w:val="18"/>
      <w:lang w:val="da-DK"/>
    </w:rPr>
  </w:style>
  <w:style w:type="character" w:styleId="BookTitle">
    <w:name w:val="Book Title"/>
    <w:basedOn w:val="DefaultParagraphFont"/>
    <w:uiPriority w:val="33"/>
    <w:semiHidden/>
    <w:rsid w:val="00D27191"/>
    <w:rPr>
      <w:rFonts w:ascii="Georgia" w:hAnsi="Georgia"/>
      <w:b/>
      <w:bCs/>
      <w:i/>
      <w:iCs/>
      <w:spacing w:val="5"/>
      <w:sz w:val="20"/>
      <w:lang w:val="da-DK"/>
    </w:rPr>
  </w:style>
  <w:style w:type="character" w:customStyle="1" w:styleId="CaptionChar">
    <w:name w:val="Caption Char"/>
    <w:basedOn w:val="DefaultParagraphFont"/>
    <w:link w:val="Caption"/>
    <w:uiPriority w:val="35"/>
    <w:rsid w:val="00D27191"/>
    <w:rPr>
      <w:rFonts w:ascii="AU Passata Light" w:eastAsiaTheme="minorHAnsi" w:hAnsi="AU Passata Light" w:cstheme="minorBidi"/>
      <w:iCs/>
      <w:sz w:val="18"/>
      <w:szCs w:val="18"/>
      <w:lang w:val="da-DK"/>
    </w:rPr>
  </w:style>
  <w:style w:type="paragraph" w:customStyle="1" w:styleId="Figurtitel">
    <w:name w:val="Figurtitel"/>
    <w:basedOn w:val="Normal"/>
    <w:link w:val="FigurtitelTegn"/>
    <w:autoRedefine/>
    <w:uiPriority w:val="4"/>
    <w:qFormat/>
    <w:rsid w:val="00D27191"/>
    <w:rPr>
      <w:rFonts w:ascii="AU Passata Light" w:hAnsi="AU Passata Light"/>
      <w:caps/>
      <w:sz w:val="18"/>
    </w:rPr>
  </w:style>
  <w:style w:type="character" w:customStyle="1" w:styleId="FigurtitelTegn">
    <w:name w:val="Figurtitel Tegn"/>
    <w:basedOn w:val="DefaultParagraphFont"/>
    <w:link w:val="Figurtitel"/>
    <w:uiPriority w:val="4"/>
    <w:rsid w:val="00D27191"/>
    <w:rPr>
      <w:rFonts w:ascii="AU Passata Light" w:eastAsiaTheme="minorHAnsi" w:hAnsi="AU Passata Light" w:cstheme="minorBidi"/>
      <w:caps/>
      <w:sz w:val="18"/>
      <w:szCs w:val="22"/>
      <w:lang w:val="da-D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191"/>
    <w:rPr>
      <w:rFonts w:ascii="AU Passata" w:eastAsiaTheme="minorHAnsi" w:hAnsi="AU Passata" w:cstheme="minorBidi"/>
      <w:sz w:val="14"/>
      <w:lang w:val="da-DK"/>
    </w:rPr>
  </w:style>
  <w:style w:type="character" w:customStyle="1" w:styleId="Heading1Char">
    <w:name w:val="Heading 1 Char"/>
    <w:basedOn w:val="DefaultParagraphFont"/>
    <w:link w:val="Heading1"/>
    <w:uiPriority w:val="1"/>
    <w:rsid w:val="00D27191"/>
    <w:rPr>
      <w:rFonts w:ascii="AU Passata Light" w:eastAsiaTheme="majorEastAsia" w:hAnsi="AU Passata Light" w:cstheme="majorBidi"/>
      <w:sz w:val="36"/>
      <w:szCs w:val="36"/>
      <w:lang w:val="da-DK"/>
    </w:rPr>
  </w:style>
  <w:style w:type="character" w:customStyle="1" w:styleId="Heading2Char">
    <w:name w:val="Heading 2 Char"/>
    <w:basedOn w:val="DefaultParagraphFont"/>
    <w:link w:val="Heading2"/>
    <w:uiPriority w:val="1"/>
    <w:rsid w:val="00D27191"/>
    <w:rPr>
      <w:rFonts w:ascii="AU Passata" w:eastAsiaTheme="majorEastAsia" w:hAnsi="AU Passata" w:cstheme="majorBidi"/>
      <w:b/>
      <w:sz w:val="21"/>
      <w:szCs w:val="21"/>
      <w:lang w:val="da-DK"/>
    </w:rPr>
  </w:style>
  <w:style w:type="character" w:customStyle="1" w:styleId="Heading3Char">
    <w:name w:val="Heading 3 Char"/>
    <w:basedOn w:val="DefaultParagraphFont"/>
    <w:link w:val="Heading3"/>
    <w:uiPriority w:val="1"/>
    <w:rsid w:val="00D27191"/>
    <w:rPr>
      <w:rFonts w:ascii="AU Passata" w:eastAsiaTheme="majorEastAsia" w:hAnsi="AU Passata" w:cstheme="majorBidi"/>
      <w:b/>
      <w:sz w:val="19"/>
      <w:szCs w:val="24"/>
      <w:lang w:val="da-DK"/>
    </w:rPr>
  </w:style>
  <w:style w:type="character" w:customStyle="1" w:styleId="Heading4Char">
    <w:name w:val="Heading 4 Char"/>
    <w:basedOn w:val="DefaultParagraphFont"/>
    <w:link w:val="Heading4"/>
    <w:uiPriority w:val="1"/>
    <w:rsid w:val="00D27191"/>
    <w:rPr>
      <w:rFonts w:ascii="AU Passata" w:eastAsiaTheme="majorEastAsia" w:hAnsi="AU Passata" w:cstheme="majorBidi"/>
      <w:b/>
      <w:iCs/>
      <w:sz w:val="17"/>
      <w:szCs w:val="22"/>
      <w:lang w:val="da-DK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D27191"/>
    <w:rPr>
      <w:rFonts w:ascii="AU Passata" w:eastAsiaTheme="majorEastAsia" w:hAnsi="AU Passata" w:cstheme="majorBidi"/>
      <w:sz w:val="17"/>
      <w:szCs w:val="22"/>
      <w:lang w:val="da-DK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D27191"/>
    <w:rPr>
      <w:rFonts w:ascii="AU Passata" w:eastAsiaTheme="majorEastAsia" w:hAnsi="AU Passata" w:cstheme="majorBidi"/>
      <w:i/>
      <w:sz w:val="17"/>
      <w:szCs w:val="22"/>
      <w:lang w:val="da-DK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D27191"/>
    <w:rPr>
      <w:rFonts w:ascii="AU Passata" w:eastAsiaTheme="majorEastAsia" w:hAnsi="AU Passata" w:cstheme="majorBidi"/>
      <w:i/>
      <w:iCs/>
      <w:sz w:val="17"/>
      <w:szCs w:val="22"/>
      <w:lang w:val="da-DK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27191"/>
    <w:rPr>
      <w:rFonts w:ascii="AU Passata" w:eastAsiaTheme="majorEastAsia" w:hAnsi="AU Passata" w:cstheme="majorBidi"/>
      <w:i/>
      <w:color w:val="272727" w:themeColor="text1" w:themeTint="D8"/>
      <w:sz w:val="17"/>
      <w:szCs w:val="21"/>
      <w:lang w:val="da-DK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27191"/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  <w:lang w:val="da-DK"/>
    </w:rPr>
  </w:style>
  <w:style w:type="paragraph" w:styleId="ListParagraph">
    <w:name w:val="List Paragraph"/>
    <w:basedOn w:val="Normal"/>
    <w:autoRedefine/>
    <w:uiPriority w:val="34"/>
    <w:semiHidden/>
    <w:qFormat/>
    <w:rsid w:val="00D27191"/>
    <w:pPr>
      <w:ind w:left="720"/>
      <w:contextualSpacing/>
    </w:pPr>
  </w:style>
  <w:style w:type="paragraph" w:styleId="NoSpacing">
    <w:name w:val="No Spacing"/>
    <w:autoRedefine/>
    <w:qFormat/>
    <w:rsid w:val="00D27191"/>
    <w:pPr>
      <w:spacing w:line="240" w:lineRule="auto"/>
      <w:jc w:val="both"/>
    </w:pPr>
    <w:rPr>
      <w:rFonts w:eastAsiaTheme="minorHAnsi" w:cstheme="minorBidi"/>
      <w:szCs w:val="22"/>
    </w:rPr>
  </w:style>
  <w:style w:type="paragraph" w:styleId="Quote">
    <w:name w:val="Quote"/>
    <w:basedOn w:val="Normal"/>
    <w:next w:val="Normal"/>
    <w:link w:val="QuoteChar"/>
    <w:autoRedefine/>
    <w:uiPriority w:val="5"/>
    <w:qFormat/>
    <w:rsid w:val="00D2719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5"/>
    <w:rsid w:val="00D27191"/>
    <w:rPr>
      <w:rFonts w:eastAsiaTheme="minorHAnsi" w:cstheme="minorBidi"/>
      <w:i/>
      <w:iCs/>
      <w:color w:val="404040" w:themeColor="text1" w:themeTint="BF"/>
      <w:szCs w:val="22"/>
      <w:lang w:val="da-DK"/>
    </w:rPr>
  </w:style>
  <w:style w:type="character" w:customStyle="1" w:styleId="SubtitleChar">
    <w:name w:val="Subtitle Char"/>
    <w:basedOn w:val="DefaultParagraphFont"/>
    <w:link w:val="Subtitle"/>
    <w:uiPriority w:val="2"/>
    <w:rsid w:val="00D27191"/>
    <w:rPr>
      <w:rFonts w:ascii="AU Passata" w:eastAsiaTheme="minorEastAsia" w:hAnsi="AU Passata" w:cstheme="minorBidi"/>
      <w:b/>
      <w:sz w:val="24"/>
      <w:szCs w:val="24"/>
      <w:lang w:val="da-DK"/>
    </w:rPr>
  </w:style>
  <w:style w:type="character" w:styleId="SubtleEmphasis">
    <w:name w:val="Subtle Emphasis"/>
    <w:basedOn w:val="DefaultParagraphFont"/>
    <w:uiPriority w:val="19"/>
    <w:semiHidden/>
    <w:rsid w:val="00D27191"/>
    <w:rPr>
      <w:rFonts w:ascii="Georgia" w:hAnsi="Georgia"/>
      <w:i/>
      <w:iCs/>
      <w:color w:val="404040" w:themeColor="text1" w:themeTint="BF"/>
      <w:lang w:val="da-DK"/>
    </w:rPr>
  </w:style>
  <w:style w:type="character" w:customStyle="1" w:styleId="TitleChar">
    <w:name w:val="Title Char"/>
    <w:basedOn w:val="DefaultParagraphFont"/>
    <w:link w:val="Title"/>
    <w:uiPriority w:val="2"/>
    <w:rsid w:val="00D27191"/>
    <w:rPr>
      <w:rFonts w:ascii="AU Passata" w:eastAsiaTheme="majorEastAsia" w:hAnsi="AU Passata" w:cstheme="majorBidi"/>
      <w:spacing w:val="-10"/>
      <w:kern w:val="28"/>
      <w:sz w:val="72"/>
      <w:szCs w:val="56"/>
      <w:lang w:val="da-DK"/>
    </w:rPr>
  </w:style>
  <w:style w:type="paragraph" w:styleId="TOCHeading">
    <w:name w:val="TOC Heading"/>
    <w:basedOn w:val="Heading1"/>
    <w:next w:val="Normal"/>
    <w:autoRedefine/>
    <w:uiPriority w:val="39"/>
    <w:semiHidden/>
    <w:rsid w:val="00D27191"/>
    <w:pPr>
      <w:outlineLvl w:val="9"/>
    </w:pPr>
    <w:rPr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163497\AppData\Local\Temp\Templafy\WordVsto\tekdlukx.dotx" TargetMode="External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TemplateConfiguration><![CDATA[{"elementsMetadata":[],"transformationConfigurations":[{"language":"{{DocumentLanguage}}","disableUpdates":false,"type":"proofingLanguage"},{"colorTheme":"{{UserProfile.ThemeColour.ColorThemeRef.ColorTheme}}","disableUpdates":false,"originalColorThemeXml":"<a:clrScheme name=\"AU_Blue\" xmlns:a=\"http://schemas.openxmlformats.org/drawingml/2006/main\"><a:dk1><a:srgbClr val=\"000000\" /></a:dk1><a:lt1><a:srgbClr val=\"FFFFFF\" /></a:lt1><a:dk2><a:srgbClr val=\"003D73\" /></a:dk2><a:lt2><a:srgbClr val=\"003D73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","type":"colorTheme"}],"templateName":"Blank","templateDescription":"","enableDocumentContentUpdater":true,"version":"2.0"}]]></TemplafyTemplateConfiguration>
</file>

<file path=customXml/item2.xml><?xml version="1.0" encoding="utf-8"?>
<TemplafyFormConfiguration><![CDATA[{"formFields":[],"formDataEntries":[]}]]></TemplafyFormConfiguration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66FB9-B645-46AE-A645-02027FC14433}">
  <ds:schemaRefs/>
</ds:datastoreItem>
</file>

<file path=customXml/itemProps2.xml><?xml version="1.0" encoding="utf-8"?>
<ds:datastoreItem xmlns:ds="http://schemas.openxmlformats.org/officeDocument/2006/customXml" ds:itemID="{BC84134D-B8AA-4A35-854B-D76D18C7832F}">
  <ds:schemaRefs/>
</ds:datastoreItem>
</file>

<file path=customXml/itemProps3.xml><?xml version="1.0" encoding="utf-8"?>
<ds:datastoreItem xmlns:ds="http://schemas.openxmlformats.org/officeDocument/2006/customXml" ds:itemID="{334C6A43-1F8B-4B92-BED4-CAC969D6896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C:\Users\au163497\AppData\Local\Temp\Templafy\WordVsto\tekdlukx.dotx</Template>
  <TotalTime>1</TotalTime>
  <Pages>1</Pages>
  <Words>166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Annelise Norlyk</dc:creator>
  <cp:lastModifiedBy>Sanne Angel</cp:lastModifiedBy>
  <cp:revision>4</cp:revision>
  <dcterms:created xsi:type="dcterms:W3CDTF">2026-02-27T12:59:00Z</dcterms:created>
  <dcterms:modified xsi:type="dcterms:W3CDTF">2026-02-27T13:00:00Z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TemplafyTenantId">
    <vt:lpwstr>auoffice</vt:lpwstr>
  </property>
  <property fmtid="{D5CDD505-2E9C-101B-9397-08002B2CF9AE}" pid="7" name="TemplafyTemplateId">
    <vt:lpwstr>1277030589858579348</vt:lpwstr>
  </property>
  <property fmtid="{D5CDD505-2E9C-101B-9397-08002B2CF9AE}" pid="8" name="TemplafyUserProfileId">
    <vt:lpwstr>1214408609301266495</vt:lpwstr>
  </property>
  <property fmtid="{D5CDD505-2E9C-101B-9397-08002B2CF9AE}" pid="9" name="TemplafyLanguageCode">
    <vt:lpwstr>da-DK</vt:lpwstr>
  </property>
  <property fmtid="{D5CDD505-2E9C-101B-9397-08002B2CF9AE}" pid="10" name="TemplafyFromBlank">
    <vt:bool>true</vt:bool>
  </property>
  <property fmtid="{D5CDD505-2E9C-101B-9397-08002B2CF9AE}" pid="11" name="GrammarlyDocumentId">
    <vt:lpwstr>fb28db6f-e860-48a6-9604-5c9974bfb4bb</vt:lpwstr>
  </property>
</Properties>
</file>